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6B07B1" w14:textId="77777777" w:rsidR="00B4415A" w:rsidRDefault="00B4415A" w:rsidP="004E4B43"/>
    <w:p w14:paraId="367EC095" w14:textId="77777777" w:rsidR="004E4B43" w:rsidRDefault="004E4B43" w:rsidP="004E4B43"/>
    <w:p w14:paraId="71ABAA4B" w14:textId="77777777" w:rsidR="001361C8" w:rsidRDefault="001361C8" w:rsidP="00E460F5">
      <w:pPr>
        <w:jc w:val="center"/>
        <w:rPr>
          <w:b/>
          <w:bCs/>
          <w:sz w:val="24"/>
          <w:szCs w:val="24"/>
        </w:rPr>
      </w:pPr>
    </w:p>
    <w:p w14:paraId="6B992468" w14:textId="5F739F1B" w:rsidR="00E460F5" w:rsidRDefault="00E460F5" w:rsidP="00E460F5">
      <w:pPr>
        <w:jc w:val="center"/>
        <w:rPr>
          <w:b/>
          <w:bCs/>
          <w:sz w:val="32"/>
          <w:szCs w:val="32"/>
        </w:rPr>
      </w:pPr>
      <w:r w:rsidRPr="001361C8">
        <w:rPr>
          <w:b/>
          <w:bCs/>
          <w:sz w:val="32"/>
          <w:szCs w:val="32"/>
        </w:rPr>
        <w:t xml:space="preserve">Formularz zgłaszania uwag do kryteriów wyboru </w:t>
      </w:r>
      <w:proofErr w:type="spellStart"/>
      <w:r w:rsidRPr="001361C8">
        <w:rPr>
          <w:b/>
          <w:bCs/>
          <w:sz w:val="32"/>
          <w:szCs w:val="32"/>
        </w:rPr>
        <w:t>grantobiorców</w:t>
      </w:r>
      <w:proofErr w:type="spellEnd"/>
    </w:p>
    <w:p w14:paraId="766600B6" w14:textId="77777777" w:rsidR="008A1A0C" w:rsidRPr="001361C8" w:rsidRDefault="008A1A0C" w:rsidP="00E460F5">
      <w:pPr>
        <w:jc w:val="center"/>
        <w:rPr>
          <w:b/>
          <w:bCs/>
          <w:sz w:val="32"/>
          <w:szCs w:val="32"/>
        </w:rPr>
      </w:pPr>
      <w:bookmarkStart w:id="0" w:name="_GoBack"/>
      <w:bookmarkEnd w:id="0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2296"/>
        <w:gridCol w:w="2835"/>
        <w:gridCol w:w="3714"/>
      </w:tblGrid>
      <w:tr w:rsidR="00E460F5" w14:paraId="7543B69D" w14:textId="77777777" w:rsidTr="001361C8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6A18D" w14:textId="38A3E3DB" w:rsidR="00E460F5" w:rsidRDefault="001361C8" w:rsidP="001361C8">
            <w:pPr>
              <w:spacing w:after="0"/>
              <w:jc w:val="center"/>
            </w:pPr>
            <w:r>
              <w:t>Lp.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098E2" w14:textId="595BF532" w:rsidR="00E460F5" w:rsidRDefault="001361C8" w:rsidP="001361C8">
            <w:pPr>
              <w:spacing w:after="0"/>
              <w:jc w:val="center"/>
            </w:pPr>
            <w:r w:rsidRPr="001361C8">
              <w:t>Zapis, którego dotyczy uwaga z podaniem numeru kryterium.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5D6EB" w14:textId="024FC221" w:rsidR="00E460F5" w:rsidRDefault="001361C8" w:rsidP="001361C8">
            <w:pPr>
              <w:spacing w:after="0"/>
              <w:jc w:val="center"/>
            </w:pPr>
            <w:r w:rsidRPr="001361C8">
              <w:t xml:space="preserve">Uwaga do </w:t>
            </w:r>
            <w:r>
              <w:t>danego</w:t>
            </w:r>
            <w:r w:rsidRPr="001361C8">
              <w:t xml:space="preserve"> kryterium (propozycja wprowadzenia zmian)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2AD6C" w14:textId="5DD82A8A" w:rsidR="00E460F5" w:rsidRDefault="001361C8" w:rsidP="001361C8">
            <w:pPr>
              <w:spacing w:after="0"/>
              <w:ind w:right="73"/>
              <w:jc w:val="center"/>
            </w:pPr>
            <w:r w:rsidRPr="001361C8">
              <w:t>Uzasadnienie wprowadzenia proponowanych zmian</w:t>
            </w:r>
          </w:p>
        </w:tc>
      </w:tr>
      <w:tr w:rsidR="00E460F5" w14:paraId="616627CD" w14:textId="77777777" w:rsidTr="001361C8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19B16" w14:textId="77777777" w:rsidR="00E460F5" w:rsidRDefault="00E460F5" w:rsidP="0057586B">
            <w:pPr>
              <w:spacing w:after="0"/>
            </w:pPr>
            <w:r>
              <w:t>1.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6865" w14:textId="77777777" w:rsidR="00E460F5" w:rsidRDefault="00E460F5" w:rsidP="0057586B">
            <w:pPr>
              <w:spacing w:after="0"/>
            </w:pPr>
          </w:p>
          <w:p w14:paraId="091CB686" w14:textId="77777777" w:rsidR="00E460F5" w:rsidRDefault="00E460F5" w:rsidP="0057586B">
            <w:pPr>
              <w:spacing w:after="0"/>
            </w:pPr>
          </w:p>
          <w:p w14:paraId="2D92DF43" w14:textId="77777777" w:rsidR="00E460F5" w:rsidRDefault="00E460F5" w:rsidP="0057586B">
            <w:pPr>
              <w:spacing w:after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EA19" w14:textId="77777777" w:rsidR="00E460F5" w:rsidRDefault="00E460F5" w:rsidP="0057586B">
            <w:pPr>
              <w:spacing w:after="0"/>
            </w:pP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BC56" w14:textId="77777777" w:rsidR="00E460F5" w:rsidRDefault="00E460F5" w:rsidP="0057586B">
            <w:pPr>
              <w:spacing w:after="0"/>
            </w:pPr>
          </w:p>
        </w:tc>
      </w:tr>
      <w:tr w:rsidR="00E460F5" w14:paraId="711E29C6" w14:textId="77777777" w:rsidTr="001361C8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1C75B" w14:textId="77777777" w:rsidR="00E460F5" w:rsidRDefault="00E460F5" w:rsidP="0057586B">
            <w:pPr>
              <w:spacing w:after="0"/>
            </w:pPr>
            <w:r>
              <w:t>2.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A667" w14:textId="77777777" w:rsidR="00E460F5" w:rsidRDefault="00E460F5" w:rsidP="0057586B">
            <w:pPr>
              <w:spacing w:after="0"/>
            </w:pPr>
          </w:p>
          <w:p w14:paraId="2311AE0A" w14:textId="77777777" w:rsidR="00E460F5" w:rsidRDefault="00E460F5" w:rsidP="0057586B">
            <w:pPr>
              <w:spacing w:after="0"/>
            </w:pPr>
          </w:p>
          <w:p w14:paraId="784E6968" w14:textId="77777777" w:rsidR="00E460F5" w:rsidRDefault="00E460F5" w:rsidP="0057586B">
            <w:pPr>
              <w:spacing w:after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A853" w14:textId="77777777" w:rsidR="00E460F5" w:rsidRDefault="00E460F5" w:rsidP="0057586B">
            <w:pPr>
              <w:spacing w:after="0"/>
            </w:pP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6792" w14:textId="77777777" w:rsidR="00E460F5" w:rsidRDefault="00E460F5" w:rsidP="0057586B">
            <w:pPr>
              <w:spacing w:after="0"/>
            </w:pPr>
          </w:p>
        </w:tc>
      </w:tr>
      <w:tr w:rsidR="001361C8" w14:paraId="455F1550" w14:textId="77777777" w:rsidTr="001361C8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7A72" w14:textId="78836631" w:rsidR="001361C8" w:rsidRDefault="001361C8" w:rsidP="0057586B">
            <w:pPr>
              <w:spacing w:after="0"/>
            </w:pPr>
            <w:r>
              <w:t>3.</w:t>
            </w:r>
          </w:p>
          <w:p w14:paraId="63F44C87" w14:textId="77777777" w:rsidR="001361C8" w:rsidRDefault="001361C8" w:rsidP="0057586B">
            <w:pPr>
              <w:spacing w:after="0"/>
            </w:pPr>
          </w:p>
          <w:p w14:paraId="562D1A9E" w14:textId="77777777" w:rsidR="001361C8" w:rsidRDefault="001361C8" w:rsidP="0057586B">
            <w:pPr>
              <w:spacing w:after="0"/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1231" w14:textId="77777777" w:rsidR="001361C8" w:rsidRDefault="001361C8" w:rsidP="0057586B">
            <w:pPr>
              <w:spacing w:after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9FC4" w14:textId="77777777" w:rsidR="001361C8" w:rsidRDefault="001361C8" w:rsidP="0057586B">
            <w:pPr>
              <w:spacing w:after="0"/>
            </w:pP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045B" w14:textId="77777777" w:rsidR="001361C8" w:rsidRDefault="001361C8" w:rsidP="0057586B">
            <w:pPr>
              <w:spacing w:after="0"/>
            </w:pPr>
          </w:p>
        </w:tc>
      </w:tr>
      <w:tr w:rsidR="001361C8" w14:paraId="2D410F53" w14:textId="77777777" w:rsidTr="001361C8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9AE2" w14:textId="77777777" w:rsidR="001361C8" w:rsidRDefault="001361C8" w:rsidP="0057586B">
            <w:pPr>
              <w:spacing w:after="0"/>
            </w:pPr>
            <w:r>
              <w:t>…</w:t>
            </w:r>
          </w:p>
          <w:p w14:paraId="01CFAEBD" w14:textId="77777777" w:rsidR="001361C8" w:rsidRDefault="001361C8" w:rsidP="0057586B">
            <w:pPr>
              <w:spacing w:after="0"/>
            </w:pPr>
          </w:p>
          <w:p w14:paraId="56051B1C" w14:textId="7C6C1F16" w:rsidR="001361C8" w:rsidRDefault="001361C8" w:rsidP="0057586B">
            <w:pPr>
              <w:spacing w:after="0"/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DCBD" w14:textId="77777777" w:rsidR="001361C8" w:rsidRDefault="001361C8" w:rsidP="0057586B">
            <w:pPr>
              <w:spacing w:after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9F0C9" w14:textId="77777777" w:rsidR="001361C8" w:rsidRDefault="001361C8" w:rsidP="0057586B">
            <w:pPr>
              <w:spacing w:after="0"/>
            </w:pP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3CB8" w14:textId="77777777" w:rsidR="001361C8" w:rsidRDefault="001361C8" w:rsidP="0057586B">
            <w:pPr>
              <w:spacing w:after="0"/>
            </w:pPr>
          </w:p>
        </w:tc>
      </w:tr>
    </w:tbl>
    <w:p w14:paraId="2D3573B0" w14:textId="77777777" w:rsidR="00E460F5" w:rsidRPr="00426FA6" w:rsidRDefault="00E460F5" w:rsidP="00E460F5">
      <w:pPr>
        <w:rPr>
          <w:sz w:val="24"/>
          <w:szCs w:val="24"/>
        </w:rPr>
      </w:pPr>
    </w:p>
    <w:p w14:paraId="67C4B45F" w14:textId="6D1BC76B" w:rsidR="004E4B43" w:rsidRPr="00EF320A" w:rsidRDefault="004E4B43" w:rsidP="004E4B43">
      <w:pPr>
        <w:rPr>
          <w:rFonts w:cstheme="minorHAnsi"/>
          <w:sz w:val="20"/>
          <w:szCs w:val="20"/>
        </w:rPr>
      </w:pPr>
    </w:p>
    <w:sectPr w:rsidR="004E4B43" w:rsidRPr="00EF320A" w:rsidSect="00E92D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913AA6" w14:textId="77777777" w:rsidR="007E4507" w:rsidRDefault="007E4507" w:rsidP="00B4415A">
      <w:pPr>
        <w:spacing w:after="0" w:line="240" w:lineRule="auto"/>
      </w:pPr>
      <w:r>
        <w:separator/>
      </w:r>
    </w:p>
  </w:endnote>
  <w:endnote w:type="continuationSeparator" w:id="0">
    <w:p w14:paraId="196F8DCF" w14:textId="77777777" w:rsidR="007E4507" w:rsidRDefault="007E4507" w:rsidP="00B44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A9A64" w14:textId="77777777" w:rsidR="002F3B9E" w:rsidRDefault="002F3B9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E37658" w14:textId="77777777" w:rsidR="002F3B9E" w:rsidRDefault="002F3B9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3D7D2" w14:textId="77777777" w:rsidR="002F3B9E" w:rsidRDefault="002F3B9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293794" w14:textId="77777777" w:rsidR="007E4507" w:rsidRDefault="007E4507" w:rsidP="00B4415A">
      <w:pPr>
        <w:spacing w:after="0" w:line="240" w:lineRule="auto"/>
      </w:pPr>
      <w:r>
        <w:separator/>
      </w:r>
    </w:p>
  </w:footnote>
  <w:footnote w:type="continuationSeparator" w:id="0">
    <w:p w14:paraId="338AE747" w14:textId="77777777" w:rsidR="007E4507" w:rsidRDefault="007E4507" w:rsidP="00B44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2151E" w14:textId="77777777" w:rsidR="002F3B9E" w:rsidRDefault="002F3B9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222CA4" w14:textId="6A55C89C" w:rsidR="00B4415A" w:rsidRDefault="00A64C0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838A580" wp14:editId="06F118EC">
          <wp:simplePos x="0" y="0"/>
          <wp:positionH relativeFrom="column">
            <wp:posOffset>-770890</wp:posOffset>
          </wp:positionH>
          <wp:positionV relativeFrom="paragraph">
            <wp:posOffset>-276860</wp:posOffset>
          </wp:positionV>
          <wp:extent cx="7357745" cy="10353675"/>
          <wp:effectExtent l="0" t="0" r="0" b="9525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45" cy="10353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79977" w14:textId="73234EDB" w:rsidR="007B3585" w:rsidRDefault="00A64C0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0321164" wp14:editId="2E830353">
          <wp:simplePos x="0" y="0"/>
          <wp:positionH relativeFrom="column">
            <wp:posOffset>-800100</wp:posOffset>
          </wp:positionH>
          <wp:positionV relativeFrom="paragraph">
            <wp:posOffset>-304800</wp:posOffset>
          </wp:positionV>
          <wp:extent cx="7383145" cy="10389235"/>
          <wp:effectExtent l="0" t="0" r="8255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3145" cy="1038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1B"/>
    <w:multiLevelType w:val="multilevel"/>
    <w:tmpl w:val="1DF472E4"/>
    <w:name w:val="WW8Num27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9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</w:lvl>
  </w:abstractNum>
  <w:abstractNum w:abstractNumId="1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1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">
    <w:nsid w:val="00000030"/>
    <w:multiLevelType w:val="single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3">
    <w:nsid w:val="11186857"/>
    <w:multiLevelType w:val="hybridMultilevel"/>
    <w:tmpl w:val="1C52F8B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E80C20"/>
    <w:multiLevelType w:val="hybridMultilevel"/>
    <w:tmpl w:val="F32215FA"/>
    <w:lvl w:ilvl="0" w:tplc="6524AB72">
      <w:start w:val="1"/>
      <w:numFmt w:val="lowerLetter"/>
      <w:lvlText w:val="%1."/>
      <w:lvlJc w:val="left"/>
      <w:pPr>
        <w:ind w:left="100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2" w:hanging="360"/>
      </w:pPr>
    </w:lvl>
    <w:lvl w:ilvl="2" w:tplc="0415001B" w:tentative="1">
      <w:start w:val="1"/>
      <w:numFmt w:val="lowerRoman"/>
      <w:lvlText w:val="%3."/>
      <w:lvlJc w:val="right"/>
      <w:pPr>
        <w:ind w:left="2442" w:hanging="180"/>
      </w:pPr>
    </w:lvl>
    <w:lvl w:ilvl="3" w:tplc="0415000F" w:tentative="1">
      <w:start w:val="1"/>
      <w:numFmt w:val="decimal"/>
      <w:lvlText w:val="%4."/>
      <w:lvlJc w:val="left"/>
      <w:pPr>
        <w:ind w:left="3162" w:hanging="360"/>
      </w:pPr>
    </w:lvl>
    <w:lvl w:ilvl="4" w:tplc="04150019" w:tentative="1">
      <w:start w:val="1"/>
      <w:numFmt w:val="lowerLetter"/>
      <w:lvlText w:val="%5."/>
      <w:lvlJc w:val="left"/>
      <w:pPr>
        <w:ind w:left="3882" w:hanging="360"/>
      </w:pPr>
    </w:lvl>
    <w:lvl w:ilvl="5" w:tplc="0415001B" w:tentative="1">
      <w:start w:val="1"/>
      <w:numFmt w:val="lowerRoman"/>
      <w:lvlText w:val="%6."/>
      <w:lvlJc w:val="right"/>
      <w:pPr>
        <w:ind w:left="4602" w:hanging="180"/>
      </w:pPr>
    </w:lvl>
    <w:lvl w:ilvl="6" w:tplc="0415000F" w:tentative="1">
      <w:start w:val="1"/>
      <w:numFmt w:val="decimal"/>
      <w:lvlText w:val="%7."/>
      <w:lvlJc w:val="left"/>
      <w:pPr>
        <w:ind w:left="5322" w:hanging="360"/>
      </w:pPr>
    </w:lvl>
    <w:lvl w:ilvl="7" w:tplc="04150019" w:tentative="1">
      <w:start w:val="1"/>
      <w:numFmt w:val="lowerLetter"/>
      <w:lvlText w:val="%8."/>
      <w:lvlJc w:val="left"/>
      <w:pPr>
        <w:ind w:left="6042" w:hanging="360"/>
      </w:pPr>
    </w:lvl>
    <w:lvl w:ilvl="8" w:tplc="0415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5">
    <w:nsid w:val="2CB960F0"/>
    <w:multiLevelType w:val="hybridMultilevel"/>
    <w:tmpl w:val="455A1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095573"/>
    <w:multiLevelType w:val="hybridMultilevel"/>
    <w:tmpl w:val="ABD0D48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8A35C2"/>
    <w:multiLevelType w:val="hybridMultilevel"/>
    <w:tmpl w:val="73227E14"/>
    <w:lvl w:ilvl="0" w:tplc="4968A384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4C36015B"/>
    <w:multiLevelType w:val="hybridMultilevel"/>
    <w:tmpl w:val="772C39E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84290E"/>
    <w:multiLevelType w:val="hybridMultilevel"/>
    <w:tmpl w:val="8C481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C21E0"/>
    <w:multiLevelType w:val="hybridMultilevel"/>
    <w:tmpl w:val="6922A89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AC2E7A"/>
    <w:multiLevelType w:val="hybridMultilevel"/>
    <w:tmpl w:val="800242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21"/>
  </w:num>
  <w:num w:numId="16">
    <w:abstractNumId w:val="17"/>
  </w:num>
  <w:num w:numId="17">
    <w:abstractNumId w:val="14"/>
  </w:num>
  <w:num w:numId="18">
    <w:abstractNumId w:val="18"/>
  </w:num>
  <w:num w:numId="19">
    <w:abstractNumId w:val="16"/>
  </w:num>
  <w:num w:numId="20">
    <w:abstractNumId w:val="19"/>
  </w:num>
  <w:num w:numId="21">
    <w:abstractNumId w:val="13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7C7"/>
    <w:rsid w:val="001361C8"/>
    <w:rsid w:val="002F3B9E"/>
    <w:rsid w:val="003164AF"/>
    <w:rsid w:val="00342B7F"/>
    <w:rsid w:val="004407C7"/>
    <w:rsid w:val="004A346E"/>
    <w:rsid w:val="004C08E8"/>
    <w:rsid w:val="004E4B43"/>
    <w:rsid w:val="00527D62"/>
    <w:rsid w:val="005D77C9"/>
    <w:rsid w:val="007B3585"/>
    <w:rsid w:val="007E4507"/>
    <w:rsid w:val="008A1A0C"/>
    <w:rsid w:val="00A274D8"/>
    <w:rsid w:val="00A64C0D"/>
    <w:rsid w:val="00B4415A"/>
    <w:rsid w:val="00C35EA7"/>
    <w:rsid w:val="00C44691"/>
    <w:rsid w:val="00C9227C"/>
    <w:rsid w:val="00CB1680"/>
    <w:rsid w:val="00D32D21"/>
    <w:rsid w:val="00E26C5B"/>
    <w:rsid w:val="00E460F5"/>
    <w:rsid w:val="00E92D0B"/>
    <w:rsid w:val="00EF320A"/>
    <w:rsid w:val="00FB33BF"/>
    <w:rsid w:val="00FD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5A54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64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44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415A"/>
  </w:style>
  <w:style w:type="paragraph" w:styleId="Stopka">
    <w:name w:val="footer"/>
    <w:basedOn w:val="Normalny"/>
    <w:link w:val="StopkaZnak"/>
    <w:uiPriority w:val="99"/>
    <w:unhideWhenUsed/>
    <w:rsid w:val="00B44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415A"/>
  </w:style>
  <w:style w:type="paragraph" w:styleId="Akapitzlist">
    <w:name w:val="List Paragraph"/>
    <w:basedOn w:val="Normalny"/>
    <w:uiPriority w:val="34"/>
    <w:qFormat/>
    <w:rsid w:val="004A346E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34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346E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4A346E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460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64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44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415A"/>
  </w:style>
  <w:style w:type="paragraph" w:styleId="Stopka">
    <w:name w:val="footer"/>
    <w:basedOn w:val="Normalny"/>
    <w:link w:val="StopkaZnak"/>
    <w:uiPriority w:val="99"/>
    <w:unhideWhenUsed/>
    <w:rsid w:val="00B44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415A"/>
  </w:style>
  <w:style w:type="paragraph" w:styleId="Akapitzlist">
    <w:name w:val="List Paragraph"/>
    <w:basedOn w:val="Normalny"/>
    <w:uiPriority w:val="34"/>
    <w:qFormat/>
    <w:rsid w:val="004A346E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34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346E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4A346E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460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3C4D7-BDB0-4739-BC66-A98DED561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Bursztynowy Pasaż</dc:creator>
  <cp:lastModifiedBy>Bursztynowy Pasaż</cp:lastModifiedBy>
  <cp:revision>5</cp:revision>
  <dcterms:created xsi:type="dcterms:W3CDTF">2024-05-09T07:21:00Z</dcterms:created>
  <dcterms:modified xsi:type="dcterms:W3CDTF">2024-05-09T07:24:00Z</dcterms:modified>
</cp:coreProperties>
</file>